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F9ECD" w14:textId="77777777" w:rsidR="00AF4488" w:rsidRPr="0027712A" w:rsidRDefault="00AF4488" w:rsidP="00AF4488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</w:rPr>
      </w:pPr>
      <w:bookmarkStart w:id="0" w:name="_Hlk86759964"/>
      <w:r w:rsidRPr="0027712A">
        <w:rPr>
          <w:rFonts w:eastAsia="Calibri" w:cstheme="minorHAnsi"/>
          <w:sz w:val="24"/>
          <w:szCs w:val="24"/>
        </w:rPr>
        <w:t>Załącznik nr 5 do SWZ</w:t>
      </w:r>
    </w:p>
    <w:p w14:paraId="10FBF937" w14:textId="77777777" w:rsidR="00AF4488" w:rsidRPr="0027712A" w:rsidRDefault="00AF4488" w:rsidP="00AF4488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27712A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2D94652F" w14:textId="77777777" w:rsidR="00AF4488" w:rsidRPr="0027712A" w:rsidRDefault="00AF4488" w:rsidP="00AF4488">
      <w:pPr>
        <w:spacing w:after="0" w:line="240" w:lineRule="auto"/>
        <w:ind w:left="6372"/>
        <w:rPr>
          <w:b/>
          <w:sz w:val="24"/>
          <w:szCs w:val="24"/>
        </w:rPr>
      </w:pPr>
      <w:r w:rsidRPr="0027712A">
        <w:rPr>
          <w:b/>
          <w:sz w:val="24"/>
          <w:szCs w:val="24"/>
        </w:rPr>
        <w:t>Gmina Radków</w:t>
      </w:r>
    </w:p>
    <w:p w14:paraId="30FA8A60" w14:textId="77777777" w:rsidR="00AF4488" w:rsidRPr="0027712A" w:rsidRDefault="00AF4488" w:rsidP="00AF4488">
      <w:pPr>
        <w:spacing w:after="0" w:line="240" w:lineRule="auto"/>
        <w:ind w:left="6372"/>
        <w:rPr>
          <w:b/>
          <w:sz w:val="24"/>
          <w:szCs w:val="24"/>
        </w:rPr>
      </w:pPr>
      <w:r w:rsidRPr="0027712A">
        <w:rPr>
          <w:b/>
          <w:sz w:val="24"/>
          <w:szCs w:val="24"/>
        </w:rPr>
        <w:t>Radków 99</w:t>
      </w:r>
      <w:r w:rsidRPr="0027712A">
        <w:rPr>
          <w:b/>
          <w:sz w:val="24"/>
          <w:szCs w:val="24"/>
        </w:rPr>
        <w:br/>
        <w:t>29-135 Radków</w:t>
      </w:r>
    </w:p>
    <w:p w14:paraId="169B5799" w14:textId="77777777" w:rsidR="00AF4488" w:rsidRPr="0027712A" w:rsidRDefault="00AF4488" w:rsidP="00AF4488">
      <w:pPr>
        <w:keepNext/>
        <w:numPr>
          <w:ilvl w:val="0"/>
          <w:numId w:val="61"/>
        </w:numPr>
        <w:tabs>
          <w:tab w:val="num" w:pos="432"/>
        </w:tabs>
        <w:suppressAutoHyphens/>
        <w:spacing w:after="200" w:line="200" w:lineRule="atLeast"/>
        <w:outlineLvl w:val="0"/>
        <w:rPr>
          <w:rFonts w:eastAsia="Times New Roman" w:cstheme="minorHAnsi"/>
          <w:sz w:val="24"/>
          <w:szCs w:val="24"/>
          <w:lang w:eastAsia="zh-CN"/>
        </w:rPr>
      </w:pPr>
      <w:r w:rsidRPr="0027712A">
        <w:rPr>
          <w:rFonts w:eastAsia="Times New Roman" w:cstheme="minorHAnsi"/>
          <w:sz w:val="24"/>
          <w:szCs w:val="24"/>
          <w:lang w:eastAsia="zh-CN"/>
        </w:rPr>
        <w:t>…...................................</w:t>
      </w:r>
    </w:p>
    <w:p w14:paraId="607C5070" w14:textId="77777777" w:rsidR="00AF4488" w:rsidRPr="0027712A" w:rsidRDefault="00AF4488" w:rsidP="00AF4488">
      <w:pPr>
        <w:keepNext/>
        <w:numPr>
          <w:ilvl w:val="0"/>
          <w:numId w:val="61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27712A">
        <w:rPr>
          <w:rFonts w:eastAsia="Times New Roman" w:cstheme="minorHAnsi"/>
          <w:sz w:val="24"/>
          <w:szCs w:val="24"/>
          <w:lang w:eastAsia="zh-CN"/>
        </w:rPr>
        <w:t xml:space="preserve">Wykonawca </w:t>
      </w:r>
    </w:p>
    <w:p w14:paraId="1C26B9F2" w14:textId="77777777" w:rsidR="00AF4488" w:rsidRPr="0027712A" w:rsidRDefault="00AF4488" w:rsidP="00AF4488">
      <w:pPr>
        <w:keepNext/>
        <w:numPr>
          <w:ilvl w:val="0"/>
          <w:numId w:val="6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27712A">
        <w:rPr>
          <w:rFonts w:eastAsia="Times New Roman" w:cstheme="minorHAnsi"/>
          <w:b/>
          <w:sz w:val="24"/>
          <w:szCs w:val="24"/>
          <w:lang w:eastAsia="zh-CN"/>
        </w:rPr>
        <w:t xml:space="preserve">OŚWIADCZENIE WYKONAWCY </w:t>
      </w:r>
    </w:p>
    <w:p w14:paraId="14B849EA" w14:textId="77777777" w:rsidR="00AF4488" w:rsidRPr="0027712A" w:rsidRDefault="00AF4488" w:rsidP="00AF4488">
      <w:pPr>
        <w:keepNext/>
        <w:numPr>
          <w:ilvl w:val="0"/>
          <w:numId w:val="6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27712A">
        <w:rPr>
          <w:rFonts w:eastAsia="Andale Sans UI" w:cstheme="minorHAnsi"/>
          <w:sz w:val="24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27712A">
        <w:rPr>
          <w:rFonts w:eastAsia="Andale Sans UI" w:cstheme="minorHAnsi"/>
          <w:sz w:val="24"/>
          <w:szCs w:val="24"/>
          <w:lang w:eastAsia="ar-SA"/>
        </w:rPr>
        <w:t>p.z.p</w:t>
      </w:r>
      <w:proofErr w:type="spellEnd"/>
    </w:p>
    <w:p w14:paraId="7CF8570B" w14:textId="77777777" w:rsidR="00AF4488" w:rsidRPr="0027712A" w:rsidRDefault="00AF4488" w:rsidP="00AF4488">
      <w:pPr>
        <w:keepNext/>
        <w:numPr>
          <w:ilvl w:val="1"/>
          <w:numId w:val="6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27712A">
        <w:rPr>
          <w:rFonts w:eastAsia="Times New Roman" w:cstheme="minorHAnsi"/>
          <w:b/>
          <w:sz w:val="24"/>
          <w:szCs w:val="24"/>
          <w:lang w:eastAsia="zh-CN"/>
        </w:rPr>
        <w:t>Przystępując do postępowania o udzielenie zamówienia publicznego na:</w:t>
      </w:r>
    </w:p>
    <w:p w14:paraId="5E30344F" w14:textId="77777777" w:rsidR="00AF4488" w:rsidRPr="0027712A" w:rsidRDefault="00AF4488" w:rsidP="00AF4488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7712A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27712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7A53A984" w14:textId="77777777" w:rsidR="00AF4488" w:rsidRPr="00FD48C8" w:rsidRDefault="00AF4488" w:rsidP="00AF4488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 xml:space="preserve">przystępując do udziału w postępowaniu o udzielenie zamówienia publicznego oznaczonego nr sprawy </w:t>
      </w:r>
      <w:r w:rsidRPr="00FD48C8">
        <w:rPr>
          <w:rFonts w:cstheme="minorHAnsi"/>
          <w:sz w:val="24"/>
          <w:szCs w:val="24"/>
        </w:rPr>
        <w:t>OR.271.5.2024.PR</w:t>
      </w:r>
      <w:r w:rsidRPr="0027712A">
        <w:rPr>
          <w:rFonts w:eastAsia="Arial Unicode MS" w:cstheme="minorHAnsi"/>
          <w:sz w:val="24"/>
          <w:szCs w:val="24"/>
          <w:lang w:eastAsia="ar-SA"/>
        </w:rPr>
        <w:t>, oświadczam w imieniu:</w:t>
      </w:r>
    </w:p>
    <w:p w14:paraId="769B1F97" w14:textId="77777777" w:rsidR="00AF4488" w:rsidRPr="0027712A" w:rsidRDefault="00AF4488" w:rsidP="00AF448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…………………………………………………………………………………………………,</w:t>
      </w:r>
    </w:p>
    <w:p w14:paraId="3817E0C3" w14:textId="77777777" w:rsidR="00AF4488" w:rsidRPr="0027712A" w:rsidRDefault="00AF4488" w:rsidP="00AF4488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>(nazwa Wykonawcy)</w:t>
      </w:r>
    </w:p>
    <w:p w14:paraId="07166AE4" w14:textId="77777777" w:rsidR="00AF4488" w:rsidRPr="0027712A" w:rsidRDefault="00AF4488" w:rsidP="00AF448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>1) że w stosunku do niego na dzień składania ofert:</w:t>
      </w:r>
    </w:p>
    <w:p w14:paraId="020F5C56" w14:textId="77777777" w:rsidR="00AF4488" w:rsidRPr="0027712A" w:rsidRDefault="00AF4488" w:rsidP="00AF448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27712A">
        <w:rPr>
          <w:rFonts w:eastAsia="Arial Unicode MS" w:cstheme="minorHAnsi"/>
          <w:i/>
          <w:sz w:val="24"/>
          <w:szCs w:val="24"/>
          <w:u w:val="single"/>
          <w:lang w:eastAsia="ar-SA"/>
        </w:rPr>
        <w:t>zaznaczyć właściwe:</w:t>
      </w:r>
    </w:p>
    <w:p w14:paraId="225608DD" w14:textId="77777777" w:rsidR="00AF4488" w:rsidRPr="0027712A" w:rsidRDefault="00AF4488" w:rsidP="00AF448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Calibri" w:cstheme="minorHAnsi"/>
          <w:sz w:val="24"/>
          <w:szCs w:val="24"/>
        </w:rPr>
        <w:sym w:font="Symbol" w:char="F0A0"/>
      </w:r>
      <w:r w:rsidRPr="0027712A">
        <w:rPr>
          <w:rFonts w:eastAsia="Arial Unicode MS" w:cstheme="minorHAns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599ED3E9" w14:textId="77777777" w:rsidR="00AF4488" w:rsidRPr="0027712A" w:rsidRDefault="00AF4488" w:rsidP="00AF448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Calibri" w:cstheme="minorHAnsi"/>
          <w:sz w:val="24"/>
          <w:szCs w:val="24"/>
        </w:rPr>
        <w:sym w:font="Symbol" w:char="F0A0"/>
      </w:r>
      <w:r w:rsidRPr="0027712A">
        <w:rPr>
          <w:rFonts w:eastAsia="Arial Unicode MS" w:cstheme="minorHAns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3D348961" w14:textId="77777777" w:rsidR="00AF4488" w:rsidRPr="0027712A" w:rsidRDefault="00AF4488" w:rsidP="00AF4488">
      <w:pPr>
        <w:numPr>
          <w:ilvl w:val="0"/>
          <w:numId w:val="62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>nie orzeczono tytułem środka zapobiegawczego zakazu ubiegania się o zamówienie publiczne;</w:t>
      </w:r>
    </w:p>
    <w:p w14:paraId="2387321F" w14:textId="77777777" w:rsidR="00AF4488" w:rsidRPr="0027712A" w:rsidRDefault="00AF4488" w:rsidP="00AF4488">
      <w:pPr>
        <w:numPr>
          <w:ilvl w:val="0"/>
          <w:numId w:val="62"/>
        </w:num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" w:cstheme="minorHAnsi"/>
          <w:sz w:val="24"/>
          <w:szCs w:val="24"/>
          <w:lang w:eastAsia="ar-SA"/>
        </w:rPr>
        <w:t>i</w:t>
      </w:r>
      <w:r w:rsidRPr="0027712A">
        <w:rPr>
          <w:rFonts w:eastAsia="Arial Unicode MS" w:cstheme="minorHAnsi"/>
          <w:sz w:val="24"/>
          <w:szCs w:val="24"/>
        </w:rPr>
        <w:t xml:space="preserve">ż  </w:t>
      </w:r>
      <w:r w:rsidRPr="0027712A">
        <w:rPr>
          <w:rFonts w:eastAsia="Calibri" w:cstheme="minorHAnsi"/>
          <w:sz w:val="24"/>
          <w:szCs w:val="24"/>
        </w:rPr>
        <w:t>informacje zawarte w oświadczeniu (</w:t>
      </w:r>
      <w:r w:rsidRPr="0027712A">
        <w:rPr>
          <w:rFonts w:eastAsia="Arial Unicode MS" w:cstheme="minorHAnsi"/>
          <w:i/>
          <w:sz w:val="24"/>
          <w:szCs w:val="24"/>
        </w:rPr>
        <w:t>Załącznik nr 2 do SWZ )</w:t>
      </w:r>
      <w:r w:rsidRPr="0027712A">
        <w:rPr>
          <w:rFonts w:eastAsia="Calibri" w:cstheme="minorHAnsi"/>
          <w:sz w:val="24"/>
          <w:szCs w:val="24"/>
        </w:rPr>
        <w:t xml:space="preserve">, o którym mowa w art. 125 ust. 1 </w:t>
      </w:r>
      <w:proofErr w:type="spellStart"/>
      <w:r w:rsidRPr="0027712A">
        <w:rPr>
          <w:rFonts w:eastAsia="Calibri" w:cstheme="minorHAnsi"/>
          <w:sz w:val="24"/>
          <w:szCs w:val="24"/>
        </w:rPr>
        <w:t>p.z.p</w:t>
      </w:r>
      <w:proofErr w:type="spellEnd"/>
      <w:r w:rsidRPr="0027712A">
        <w:rPr>
          <w:rFonts w:eastAsia="Calibri" w:cstheme="minorHAnsi"/>
          <w:sz w:val="24"/>
          <w:szCs w:val="24"/>
        </w:rPr>
        <w:t>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149A879C" w14:textId="77777777" w:rsidR="00AF4488" w:rsidRPr="0027712A" w:rsidRDefault="00AF4488" w:rsidP="00AF448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7712A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075135EE" w14:textId="77777777" w:rsidR="00AF4488" w:rsidRPr="0027712A" w:rsidRDefault="00AF4488" w:rsidP="00AF448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pieczątka i podpis Wykonawcy</w:t>
      </w:r>
    </w:p>
    <w:p w14:paraId="518E9F29" w14:textId="77777777" w:rsidR="00AF4488" w:rsidRPr="0027712A" w:rsidRDefault="00AF4488" w:rsidP="00AF448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7712A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677CCE78" w14:textId="77777777" w:rsidR="00AF4488" w:rsidRPr="0027712A" w:rsidRDefault="00AF4488" w:rsidP="00AF4488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7712A">
        <w:rPr>
          <w:rFonts w:eastAsia="Calibri" w:cstheme="minorHAnsi"/>
          <w:sz w:val="24"/>
          <w:szCs w:val="24"/>
        </w:rPr>
        <w:t xml:space="preserve">*) </w:t>
      </w:r>
      <w:r w:rsidRPr="0027712A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bookmarkEnd w:id="0"/>
    <w:p w14:paraId="562B3907" w14:textId="1506FC41" w:rsidR="001A3E4C" w:rsidRPr="00AF4488" w:rsidRDefault="001A3E4C" w:rsidP="00AF4488"/>
    <w:sectPr w:rsidR="001A3E4C" w:rsidRPr="00AF448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CD73B" w14:textId="77777777" w:rsidR="00E01F63" w:rsidRDefault="00E01F63" w:rsidP="00B25204">
      <w:pPr>
        <w:spacing w:after="0" w:line="240" w:lineRule="auto"/>
      </w:pPr>
      <w:r>
        <w:separator/>
      </w:r>
    </w:p>
  </w:endnote>
  <w:endnote w:type="continuationSeparator" w:id="0">
    <w:p w14:paraId="41308E47" w14:textId="77777777" w:rsidR="00E01F63" w:rsidRDefault="00E01F63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7638995"/>
      <w:docPartObj>
        <w:docPartGallery w:val="Page Numbers (Bottom of Page)"/>
        <w:docPartUnique/>
      </w:docPartObj>
    </w:sdtPr>
    <w:sdtContent>
      <w:p w14:paraId="27729FB1" w14:textId="0700EB4F" w:rsidR="00595A52" w:rsidRDefault="00595A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4E8D4" w14:textId="77777777" w:rsidR="00595A52" w:rsidRDefault="0059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119BC" w14:textId="77777777" w:rsidR="00E01F63" w:rsidRDefault="00E01F63" w:rsidP="00B25204">
      <w:pPr>
        <w:spacing w:after="0" w:line="240" w:lineRule="auto"/>
      </w:pPr>
      <w:r>
        <w:separator/>
      </w:r>
    </w:p>
  </w:footnote>
  <w:footnote w:type="continuationSeparator" w:id="0">
    <w:p w14:paraId="231561FA" w14:textId="77777777" w:rsidR="00E01F63" w:rsidRDefault="00E01F63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1" w:name="_Hlk167277592"/>
    <w:bookmarkStart w:id="2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r>
      <w:t xml:space="preserve">OR.271.5.2024.PR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4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6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7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8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9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0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1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2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3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8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9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0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1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6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0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4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7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58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43"/>
  </w:num>
  <w:num w:numId="2" w16cid:durableId="194081557">
    <w:abstractNumId w:val="30"/>
  </w:num>
  <w:num w:numId="3" w16cid:durableId="1914120343">
    <w:abstractNumId w:val="2"/>
  </w:num>
  <w:num w:numId="4" w16cid:durableId="54818599">
    <w:abstractNumId w:val="3"/>
  </w:num>
  <w:num w:numId="5" w16cid:durableId="91781471">
    <w:abstractNumId w:val="4"/>
  </w:num>
  <w:num w:numId="6" w16cid:durableId="1961375693">
    <w:abstractNumId w:val="5"/>
  </w:num>
  <w:num w:numId="7" w16cid:durableId="2032297516">
    <w:abstractNumId w:val="6"/>
  </w:num>
  <w:num w:numId="8" w16cid:durableId="859708743">
    <w:abstractNumId w:val="8"/>
  </w:num>
  <w:num w:numId="9" w16cid:durableId="1607275216">
    <w:abstractNumId w:val="10"/>
  </w:num>
  <w:num w:numId="10" w16cid:durableId="2054034797">
    <w:abstractNumId w:val="11"/>
  </w:num>
  <w:num w:numId="11" w16cid:durableId="268589787">
    <w:abstractNumId w:val="13"/>
  </w:num>
  <w:num w:numId="12" w16cid:durableId="1896504593">
    <w:abstractNumId w:val="14"/>
  </w:num>
  <w:num w:numId="13" w16cid:durableId="1870756651">
    <w:abstractNumId w:val="15"/>
  </w:num>
  <w:num w:numId="14" w16cid:durableId="1832794506">
    <w:abstractNumId w:val="19"/>
  </w:num>
  <w:num w:numId="15" w16cid:durableId="564755771">
    <w:abstractNumId w:val="20"/>
  </w:num>
  <w:num w:numId="16" w16cid:durableId="1148518775">
    <w:abstractNumId w:val="22"/>
  </w:num>
  <w:num w:numId="17" w16cid:durableId="1781144506">
    <w:abstractNumId w:val="23"/>
  </w:num>
  <w:num w:numId="18" w16cid:durableId="2073192970">
    <w:abstractNumId w:val="25"/>
  </w:num>
  <w:num w:numId="19" w16cid:durableId="496697925">
    <w:abstractNumId w:val="26"/>
  </w:num>
  <w:num w:numId="20" w16cid:durableId="524563933">
    <w:abstractNumId w:val="28"/>
  </w:num>
  <w:num w:numId="21" w16cid:durableId="962878887">
    <w:abstractNumId w:val="29"/>
  </w:num>
  <w:num w:numId="22" w16cid:durableId="646402997">
    <w:abstractNumId w:val="32"/>
  </w:num>
  <w:num w:numId="23" w16cid:durableId="51538996">
    <w:abstractNumId w:val="1"/>
  </w:num>
  <w:num w:numId="24" w16cid:durableId="1574849838">
    <w:abstractNumId w:val="7"/>
  </w:num>
  <w:num w:numId="25" w16cid:durableId="1181899015">
    <w:abstractNumId w:val="9"/>
  </w:num>
  <w:num w:numId="26" w16cid:durableId="1659503522">
    <w:abstractNumId w:val="12"/>
  </w:num>
  <w:num w:numId="27" w16cid:durableId="2085639669">
    <w:abstractNumId w:val="16"/>
  </w:num>
  <w:num w:numId="28" w16cid:durableId="1896505980">
    <w:abstractNumId w:val="17"/>
  </w:num>
  <w:num w:numId="29" w16cid:durableId="775247180">
    <w:abstractNumId w:val="18"/>
  </w:num>
  <w:num w:numId="30" w16cid:durableId="840778620">
    <w:abstractNumId w:val="21"/>
  </w:num>
  <w:num w:numId="31" w16cid:durableId="236130157">
    <w:abstractNumId w:val="24"/>
  </w:num>
  <w:num w:numId="32" w16cid:durableId="281113130">
    <w:abstractNumId w:val="31"/>
  </w:num>
  <w:num w:numId="33" w16cid:durableId="1598906574">
    <w:abstractNumId w:val="33"/>
  </w:num>
  <w:num w:numId="34" w16cid:durableId="870844687">
    <w:abstractNumId w:val="34"/>
  </w:num>
  <w:num w:numId="35" w16cid:durableId="828836441">
    <w:abstractNumId w:val="35"/>
  </w:num>
  <w:num w:numId="36" w16cid:durableId="125198892">
    <w:abstractNumId w:val="36"/>
  </w:num>
  <w:num w:numId="37" w16cid:durableId="1809006023">
    <w:abstractNumId w:val="37"/>
  </w:num>
  <w:num w:numId="38" w16cid:durableId="166527353">
    <w:abstractNumId w:val="38"/>
  </w:num>
  <w:num w:numId="39" w16cid:durableId="1880698980">
    <w:abstractNumId w:val="39"/>
  </w:num>
  <w:num w:numId="40" w16cid:durableId="1646352131">
    <w:abstractNumId w:val="40"/>
  </w:num>
  <w:num w:numId="41" w16cid:durableId="623922847">
    <w:abstractNumId w:val="56"/>
  </w:num>
  <w:num w:numId="42" w16cid:durableId="1350453579">
    <w:abstractNumId w:val="42"/>
  </w:num>
  <w:num w:numId="43" w16cid:durableId="282925834">
    <w:abstractNumId w:val="41"/>
  </w:num>
  <w:num w:numId="44" w16cid:durableId="640885524">
    <w:abstractNumId w:val="44"/>
  </w:num>
  <w:num w:numId="45" w16cid:durableId="109783269">
    <w:abstractNumId w:val="59"/>
  </w:num>
  <w:num w:numId="46" w16cid:durableId="733312350">
    <w:abstractNumId w:val="58"/>
  </w:num>
  <w:num w:numId="47" w16cid:durableId="461196958">
    <w:abstractNumId w:val="53"/>
  </w:num>
  <w:num w:numId="48" w16cid:durableId="1450049722">
    <w:abstractNumId w:val="27"/>
  </w:num>
  <w:num w:numId="49" w16cid:durableId="978343183">
    <w:abstractNumId w:val="54"/>
  </w:num>
  <w:num w:numId="50" w16cid:durableId="1897468576">
    <w:abstractNumId w:val="47"/>
  </w:num>
  <w:num w:numId="51" w16cid:durableId="686759123">
    <w:abstractNumId w:val="60"/>
  </w:num>
  <w:num w:numId="52" w16cid:durableId="1200630403">
    <w:abstractNumId w:val="50"/>
  </w:num>
  <w:num w:numId="53" w16cid:durableId="665479104">
    <w:abstractNumId w:val="51"/>
  </w:num>
  <w:num w:numId="54" w16cid:durableId="2025204391">
    <w:abstractNumId w:val="45"/>
  </w:num>
  <w:num w:numId="55" w16cid:durableId="812333205">
    <w:abstractNumId w:val="61"/>
  </w:num>
  <w:num w:numId="56" w16cid:durableId="2112965166">
    <w:abstractNumId w:val="49"/>
  </w:num>
  <w:num w:numId="57" w16cid:durableId="1927112255">
    <w:abstractNumId w:val="55"/>
  </w:num>
  <w:num w:numId="58" w16cid:durableId="1050377124">
    <w:abstractNumId w:val="46"/>
  </w:num>
  <w:num w:numId="59" w16cid:durableId="47728577">
    <w:abstractNumId w:val="57"/>
  </w:num>
  <w:num w:numId="60" w16cid:durableId="412165197">
    <w:abstractNumId w:val="48"/>
  </w:num>
  <w:num w:numId="61" w16cid:durableId="11625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90636615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595A52"/>
    <w:rsid w:val="007954DD"/>
    <w:rsid w:val="009A1EEF"/>
    <w:rsid w:val="00AF4488"/>
    <w:rsid w:val="00B25204"/>
    <w:rsid w:val="00E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  <w:style w:type="paragraph" w:styleId="Akapitzlist">
    <w:name w:val="List Paragraph"/>
    <w:basedOn w:val="Normalny"/>
    <w:link w:val="AkapitzlistZnak"/>
    <w:uiPriority w:val="34"/>
    <w:qFormat/>
    <w:rsid w:val="00595A52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595A52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59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2024-07-12T09:03:00Z</dcterms:created>
  <dcterms:modified xsi:type="dcterms:W3CDTF">2024-07-12T09:03:00Z</dcterms:modified>
</cp:coreProperties>
</file>