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65741" w14:textId="77777777" w:rsidR="00050B77" w:rsidRPr="00CB49C8" w:rsidRDefault="00050B77" w:rsidP="00050B77">
      <w:pPr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59964"/>
      <w:r w:rsidRPr="00CB49C8">
        <w:rPr>
          <w:rFonts w:eastAsia="Arial Unicode MS" w:cstheme="minorHAnsi"/>
          <w:sz w:val="24"/>
          <w:szCs w:val="24"/>
          <w:lang w:eastAsia="ar-SA"/>
        </w:rPr>
        <w:t xml:space="preserve">      </w:t>
      </w:r>
      <w:bookmarkStart w:id="1" w:name="_Hlk158286309"/>
      <w:bookmarkStart w:id="2" w:name="_Hlk142402733"/>
      <w:r w:rsidRPr="00CB49C8">
        <w:rPr>
          <w:rFonts w:eastAsia="Arial Unicode MS" w:cstheme="minorHAnsi"/>
          <w:i/>
          <w:sz w:val="24"/>
          <w:szCs w:val="24"/>
          <w:lang w:eastAsia="ar-SA"/>
        </w:rPr>
        <w:t xml:space="preserve">Załącznik nr 7 do SWZ                    </w:t>
      </w:r>
    </w:p>
    <w:p w14:paraId="61EE2BA2" w14:textId="77777777" w:rsidR="00050B77" w:rsidRPr="00CB49C8" w:rsidRDefault="00050B77" w:rsidP="00050B77">
      <w:pPr>
        <w:suppressAutoHyphens/>
        <w:spacing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CB49C8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090CC996" w14:textId="77777777" w:rsidR="00050B77" w:rsidRPr="00CB49C8" w:rsidRDefault="00050B77" w:rsidP="00050B77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Nazwa Wykonawcy: .................................................</w:t>
      </w:r>
    </w:p>
    <w:p w14:paraId="4A9E29E7" w14:textId="77777777" w:rsidR="00050B77" w:rsidRPr="00CB49C8" w:rsidRDefault="00050B77" w:rsidP="00050B77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Adres Wykonawcy:.......................…………………………</w:t>
      </w:r>
    </w:p>
    <w:p w14:paraId="30BA556A" w14:textId="77777777" w:rsidR="00050B77" w:rsidRPr="00CB49C8" w:rsidRDefault="00050B77" w:rsidP="00050B77">
      <w:pPr>
        <w:suppressAutoHyphens/>
        <w:spacing w:after="0" w:line="276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CB49C8">
        <w:rPr>
          <w:rFonts w:eastAsia="Arial Unicode MS" w:cstheme="minorHAnsi"/>
          <w:i/>
          <w:sz w:val="24"/>
          <w:szCs w:val="24"/>
          <w:lang w:eastAsia="ar-SA"/>
        </w:rPr>
        <w:t>CEiDG</w:t>
      </w:r>
      <w:proofErr w:type="spellEnd"/>
      <w:r w:rsidRPr="00CB49C8">
        <w:rPr>
          <w:rFonts w:eastAsia="Arial Unicode MS" w:cstheme="minorHAnsi"/>
          <w:i/>
          <w:sz w:val="24"/>
          <w:szCs w:val="24"/>
          <w:lang w:eastAsia="ar-SA"/>
        </w:rPr>
        <w:t>)</w:t>
      </w:r>
    </w:p>
    <w:p w14:paraId="776B9CD2" w14:textId="77777777" w:rsidR="00050B77" w:rsidRPr="00CB49C8" w:rsidRDefault="00050B77" w:rsidP="00050B77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CB49C8">
        <w:rPr>
          <w:rFonts w:eastAsia="Times New Roman" w:cstheme="minorHAnsi"/>
          <w:b/>
          <w:bCs/>
          <w:sz w:val="24"/>
          <w:szCs w:val="24"/>
          <w:lang w:eastAsia="ar-SA"/>
        </w:rPr>
        <w:t xml:space="preserve">OŚWIADCZENIE - WYKAZ OSÓB </w:t>
      </w:r>
    </w:p>
    <w:p w14:paraId="766C11E8" w14:textId="77777777" w:rsidR="00050B77" w:rsidRPr="00CB49C8" w:rsidRDefault="00050B77" w:rsidP="00050B77">
      <w:pPr>
        <w:widowControl w:val="0"/>
        <w:suppressAutoHyphens/>
        <w:autoSpaceDE w:val="0"/>
        <w:spacing w:after="0" w:line="276" w:lineRule="auto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b/>
          <w:bCs/>
          <w:sz w:val="24"/>
          <w:szCs w:val="24"/>
          <w:lang w:eastAsia="ar-SA"/>
        </w:rPr>
        <w:t xml:space="preserve">(WRAZ Z INFORMACJĄ O PODSTAWIE DO DYSPONOWANIA TYMI OSOBAMI </w:t>
      </w:r>
      <w:r w:rsidRPr="00CB49C8">
        <w:rPr>
          <w:rFonts w:eastAsia="Times New Roman" w:cstheme="minorHAnsi"/>
          <w:b/>
          <w:bCs/>
          <w:sz w:val="24"/>
          <w:szCs w:val="24"/>
          <w:lang w:eastAsia="ar-SA"/>
        </w:rPr>
        <w:br/>
        <w:t>(np. umowa o pracę, umowa o dzieło, umowa zlecenia itp.)</w:t>
      </w:r>
    </w:p>
    <w:p w14:paraId="2AF7E798" w14:textId="77777777" w:rsidR="00050B77" w:rsidRPr="00CB49C8" w:rsidRDefault="00050B77" w:rsidP="00050B77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 xml:space="preserve">które będą uczestniczyć w wykonywaniu zamówienia: </w:t>
      </w:r>
    </w:p>
    <w:p w14:paraId="037C84DE" w14:textId="77777777" w:rsidR="00050B77" w:rsidRPr="000363DA" w:rsidRDefault="00050B77" w:rsidP="00050B77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63DA">
        <w:rPr>
          <w:rFonts w:cstheme="minorHAnsi"/>
          <w:b/>
          <w:bCs/>
          <w:sz w:val="24"/>
          <w:szCs w:val="24"/>
        </w:rPr>
        <w:t>„Termomodernizacja budynków użyteczności publicznej w miejscowościach Dzierzgów,</w:t>
      </w:r>
    </w:p>
    <w:p w14:paraId="5B01F989" w14:textId="77777777" w:rsidR="00050B77" w:rsidRPr="000363DA" w:rsidRDefault="00050B77" w:rsidP="00050B77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  <w:lang w:eastAsia="pl-PL"/>
        </w:rPr>
      </w:pPr>
      <w:r w:rsidRPr="000363DA">
        <w:rPr>
          <w:rFonts w:cstheme="minorHAnsi"/>
          <w:b/>
          <w:bCs/>
          <w:sz w:val="24"/>
          <w:szCs w:val="24"/>
        </w:rPr>
        <w:t>Bałków i Chycza”</w:t>
      </w:r>
      <w:r w:rsidRPr="000363DA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Strategicznych.</w:t>
      </w:r>
    </w:p>
    <w:tbl>
      <w:tblPr>
        <w:tblpPr w:leftFromText="141" w:rightFromText="141" w:vertAnchor="text" w:horzAnchor="page" w:tblpXSpec="center" w:tblpY="38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993"/>
        <w:gridCol w:w="1433"/>
        <w:gridCol w:w="3244"/>
        <w:gridCol w:w="2001"/>
        <w:gridCol w:w="1702"/>
      </w:tblGrid>
      <w:tr w:rsidR="00050B77" w:rsidRPr="000363DA" w14:paraId="32519967" w14:textId="77777777" w:rsidTr="00EE4928">
        <w:trPr>
          <w:cantSplit/>
          <w:trHeight w:val="942"/>
        </w:trPr>
        <w:tc>
          <w:tcPr>
            <w:tcW w:w="562" w:type="dxa"/>
            <w:vAlign w:val="center"/>
          </w:tcPr>
          <w:p w14:paraId="75CEE225" w14:textId="77777777" w:rsidR="00050B77" w:rsidRPr="00CB49C8" w:rsidRDefault="00050B77" w:rsidP="00EE4928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</w:pPr>
            <w:r w:rsidRPr="00CB49C8"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93" w:type="dxa"/>
            <w:vAlign w:val="center"/>
          </w:tcPr>
          <w:p w14:paraId="1CC69C6E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B49C8">
              <w:rPr>
                <w:rFonts w:eastAsia="Calibri" w:cstheme="minorHAns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433" w:type="dxa"/>
            <w:vAlign w:val="center"/>
          </w:tcPr>
          <w:p w14:paraId="0A6BEC86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B49C8">
              <w:rPr>
                <w:rFonts w:eastAsia="Calibri" w:cstheme="minorHAnsi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3244" w:type="dxa"/>
            <w:vAlign w:val="center"/>
          </w:tcPr>
          <w:p w14:paraId="695D8BDF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44CBD6E2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CB49C8">
              <w:rPr>
                <w:rFonts w:eastAsia="Calibri" w:cstheme="minorHAnsi"/>
                <w:b/>
                <w:bCs/>
                <w:sz w:val="20"/>
                <w:szCs w:val="20"/>
              </w:rPr>
              <w:t>Kwalifikacje zawodowe tj.</w:t>
            </w:r>
          </w:p>
          <w:p w14:paraId="5AFF7304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CB49C8">
              <w:rPr>
                <w:rFonts w:eastAsia="Calibri" w:cstheme="minorHAnsi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001" w:type="dxa"/>
            <w:vAlign w:val="center"/>
          </w:tcPr>
          <w:p w14:paraId="14EC5545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CB49C8">
              <w:rPr>
                <w:rFonts w:eastAsia="Calibri" w:cstheme="minorHAnsi"/>
                <w:b/>
                <w:bCs/>
                <w:sz w:val="20"/>
                <w:szCs w:val="20"/>
              </w:rPr>
              <w:t>Osoby będące w dyspozycji wykonawcy/ oddane do dyspozycji przez inny podmiot</w:t>
            </w:r>
          </w:p>
        </w:tc>
        <w:tc>
          <w:tcPr>
            <w:tcW w:w="1702" w:type="dxa"/>
            <w:vAlign w:val="center"/>
          </w:tcPr>
          <w:p w14:paraId="498FF25C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CB49C8">
              <w:rPr>
                <w:rFonts w:cstheme="minorHAnsi"/>
                <w:b/>
                <w:bCs/>
                <w:sz w:val="20"/>
                <w:szCs w:val="20"/>
              </w:rPr>
              <w:t>Nazwa inwestycji, zakres inwestycji  i data wykonania</w:t>
            </w:r>
          </w:p>
        </w:tc>
      </w:tr>
      <w:tr w:rsidR="00050B77" w:rsidRPr="00CB49C8" w14:paraId="0844B5D1" w14:textId="77777777" w:rsidTr="00EE4928">
        <w:trPr>
          <w:cantSplit/>
          <w:trHeight w:val="942"/>
        </w:trPr>
        <w:tc>
          <w:tcPr>
            <w:tcW w:w="562" w:type="dxa"/>
            <w:vMerge w:val="restart"/>
            <w:vAlign w:val="center"/>
          </w:tcPr>
          <w:p w14:paraId="7F76C00F" w14:textId="77777777" w:rsidR="00050B77" w:rsidRPr="00CB49C8" w:rsidRDefault="00050B77" w:rsidP="00EE4928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  <w:r w:rsidRPr="00CB49C8"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14:paraId="09B2EFC5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30A516D5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CB49C8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Kierownik budowy</w:t>
            </w:r>
          </w:p>
        </w:tc>
        <w:tc>
          <w:tcPr>
            <w:tcW w:w="3244" w:type="dxa"/>
            <w:vMerge w:val="restart"/>
            <w:vAlign w:val="center"/>
          </w:tcPr>
          <w:p w14:paraId="4869C10B" w14:textId="77777777" w:rsidR="00050B77" w:rsidRPr="00CB49C8" w:rsidRDefault="00050B77" w:rsidP="00EE4928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01" w:type="dxa"/>
            <w:vMerge w:val="restart"/>
            <w:vAlign w:val="center"/>
          </w:tcPr>
          <w:p w14:paraId="1C1FB0C5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6CD2D04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50B77" w:rsidRPr="00CB49C8" w14:paraId="74C17B20" w14:textId="77777777" w:rsidTr="00EE4928">
        <w:trPr>
          <w:cantSplit/>
          <w:trHeight w:val="942"/>
        </w:trPr>
        <w:tc>
          <w:tcPr>
            <w:tcW w:w="562" w:type="dxa"/>
            <w:vMerge/>
            <w:vAlign w:val="center"/>
          </w:tcPr>
          <w:p w14:paraId="4EFFD1B7" w14:textId="77777777" w:rsidR="00050B77" w:rsidRPr="00CB49C8" w:rsidRDefault="00050B77" w:rsidP="00EE4928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471D3B90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4782D43C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44" w:type="dxa"/>
            <w:vMerge/>
            <w:vAlign w:val="center"/>
          </w:tcPr>
          <w:p w14:paraId="0114E23C" w14:textId="77777777" w:rsidR="00050B77" w:rsidRPr="00CB49C8" w:rsidRDefault="00050B77" w:rsidP="00EE4928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01" w:type="dxa"/>
            <w:vMerge/>
            <w:vAlign w:val="center"/>
          </w:tcPr>
          <w:p w14:paraId="1937C282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2DBD3D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50B77" w:rsidRPr="00CB49C8" w14:paraId="309B464A" w14:textId="77777777" w:rsidTr="00EE4928">
        <w:trPr>
          <w:cantSplit/>
          <w:trHeight w:val="942"/>
        </w:trPr>
        <w:tc>
          <w:tcPr>
            <w:tcW w:w="562" w:type="dxa"/>
            <w:vMerge/>
            <w:vAlign w:val="center"/>
          </w:tcPr>
          <w:p w14:paraId="3D9D7865" w14:textId="77777777" w:rsidR="00050B77" w:rsidRPr="00CB49C8" w:rsidRDefault="00050B77" w:rsidP="00EE4928">
            <w:pPr>
              <w:snapToGrid w:val="0"/>
              <w:spacing w:after="0" w:line="240" w:lineRule="auto"/>
              <w:jc w:val="center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5D207D00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42685FB0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44" w:type="dxa"/>
            <w:vMerge/>
            <w:vAlign w:val="center"/>
          </w:tcPr>
          <w:p w14:paraId="392BB1FD" w14:textId="77777777" w:rsidR="00050B77" w:rsidRPr="00CB49C8" w:rsidRDefault="00050B77" w:rsidP="00EE4928">
            <w:pPr>
              <w:suppressAutoHyphens/>
              <w:autoSpaceDE w:val="0"/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01" w:type="dxa"/>
            <w:vMerge/>
            <w:vAlign w:val="center"/>
          </w:tcPr>
          <w:p w14:paraId="5C580296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37681FDE" w14:textId="77777777" w:rsidR="00050B77" w:rsidRPr="00CB49C8" w:rsidRDefault="00050B77" w:rsidP="00EE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4FE45907" w14:textId="77777777" w:rsidR="00050B77" w:rsidRPr="00CB49C8" w:rsidRDefault="00050B77" w:rsidP="00050B7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6383AB6" w14:textId="77777777" w:rsidR="00050B77" w:rsidRPr="00CB49C8" w:rsidRDefault="00050B77" w:rsidP="00050B7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B49C8">
        <w:rPr>
          <w:rFonts w:eastAsia="Times New Roman" w:cstheme="minorHAnsi"/>
          <w:b/>
          <w:bCs/>
          <w:sz w:val="24"/>
          <w:szCs w:val="24"/>
          <w:lang w:eastAsia="pl-PL"/>
        </w:rPr>
        <w:t>Oświadczam,</w:t>
      </w:r>
      <w:r w:rsidRPr="00CB49C8">
        <w:rPr>
          <w:rFonts w:eastAsia="Times New Roman" w:cstheme="minorHAnsi"/>
          <w:sz w:val="24"/>
          <w:szCs w:val="24"/>
          <w:lang w:eastAsia="pl-PL"/>
        </w:rPr>
        <w:t xml:space="preserve"> że w/w osoby posiadają wymagane uprawnienia budowlane i w przypadku wyboru mojej oferty przed zawarciem umowy doręczę kserokopie uprawnień budowlanych i aktualnego zaświadczenia o przynależności do właściwej izby samorządu zawodowego w/w osoby </w:t>
      </w:r>
    </w:p>
    <w:p w14:paraId="36311170" w14:textId="77777777" w:rsidR="00050B77" w:rsidRPr="00CB49C8" w:rsidRDefault="00050B77" w:rsidP="00050B77">
      <w:pPr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ar-SA"/>
        </w:rPr>
      </w:pPr>
      <w:r w:rsidRPr="0094648B">
        <w:rPr>
          <w:rFonts w:eastAsia="Times New Roman" w:cstheme="minorHAnsi"/>
          <w:sz w:val="16"/>
          <w:szCs w:val="16"/>
          <w:lang w:eastAsia="pl-PL"/>
        </w:rPr>
        <w:t>*</w:t>
      </w:r>
      <w:r w:rsidRPr="0094648B">
        <w:rPr>
          <w:rFonts w:eastAsia="Andale Sans UI" w:cstheme="minorHAnsi"/>
          <w:sz w:val="16"/>
          <w:szCs w:val="16"/>
          <w:lang w:eastAsia="ar-SA"/>
        </w:rPr>
        <w:t xml:space="preserve">W postępowaniu może wziąć udział wykonawca, który w celu wykonania zamówienia wykaże, że dysponuje lub będzie dysponował osobą na czas wykonania zamówienia: min. jedną osobą z doświadczeniem zawodowym </w:t>
      </w:r>
      <w:r w:rsidRPr="0094648B">
        <w:rPr>
          <w:rFonts w:eastAsia="Arial Unicode MS" w:cstheme="minorHAnsi"/>
          <w:sz w:val="16"/>
          <w:szCs w:val="16"/>
          <w:lang w:eastAsia="ar-SA"/>
        </w:rPr>
        <w:t xml:space="preserve">kierownika budowy lub kierownika robót, posiadający uprawnienia budowlane </w:t>
      </w:r>
      <w:r w:rsidRPr="0094648B">
        <w:rPr>
          <w:rFonts w:eastAsia="Arial Unicode MS" w:cstheme="minorHAnsi"/>
          <w:b/>
          <w:bCs/>
          <w:sz w:val="16"/>
          <w:szCs w:val="16"/>
          <w:lang w:eastAsia="ar-SA"/>
        </w:rPr>
        <w:t>w specjalności konstrukcyjno-budowlanej,</w:t>
      </w:r>
      <w:r w:rsidRPr="0094648B">
        <w:rPr>
          <w:rFonts w:eastAsia="Arial Unicode MS" w:cstheme="minorHAnsi"/>
          <w:sz w:val="16"/>
          <w:szCs w:val="16"/>
          <w:lang w:eastAsia="ar-SA"/>
        </w:rPr>
        <w:t xml:space="preserve"> </w:t>
      </w:r>
      <w:r w:rsidRPr="0094648B">
        <w:rPr>
          <w:rFonts w:eastAsia="Andale Sans UI" w:cstheme="minorHAnsi"/>
          <w:sz w:val="16"/>
          <w:szCs w:val="16"/>
          <w:lang w:eastAsia="ar-SA"/>
        </w:rPr>
        <w:t xml:space="preserve">lub odpowiadające im ważne uprawnienia budowlane, które zostały wydane na podstawie wcześniej obowiązujących przepisów oraz posiadającą aktualne zaświadczenie o członkostwie we właściwej izbie samorządu zawodowego - (wypełnić wg załącznika nr 7), </w:t>
      </w:r>
      <w:r w:rsidRPr="0094648B">
        <w:rPr>
          <w:rFonts w:eastAsia="Arial Unicode MS" w:cstheme="minorHAnsi"/>
          <w:sz w:val="16"/>
          <w:szCs w:val="16"/>
          <w:lang w:eastAsia="ar-SA"/>
        </w:rPr>
        <w:t xml:space="preserve">który </w:t>
      </w:r>
      <w:r w:rsidRPr="0094648B">
        <w:rPr>
          <w:rFonts w:cstheme="minorHAnsi"/>
          <w:sz w:val="16"/>
          <w:szCs w:val="16"/>
        </w:rPr>
        <w:t>był kierownikiem budowy lub robót przy budowie, przebudowie lub remoncie w tym robót termomodernizacyjnych o wartości nie mniejszej niż 400 000,00 każda zgodnie z kryterium</w:t>
      </w:r>
      <w:r>
        <w:rPr>
          <w:rFonts w:cstheme="minorHAnsi"/>
          <w:sz w:val="16"/>
          <w:szCs w:val="16"/>
        </w:rPr>
        <w:t xml:space="preserve"> doświadczenia kierownika budowy biorącego udział przy realizacji określonej liczby zadań</w:t>
      </w:r>
    </w:p>
    <w:p w14:paraId="1376CDCE" w14:textId="77777777" w:rsidR="00050B77" w:rsidRPr="00CB49C8" w:rsidRDefault="00050B77" w:rsidP="00050B7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B49C8">
        <w:rPr>
          <w:rFonts w:eastAsia="Times New Roman" w:cstheme="minorHAnsi"/>
          <w:sz w:val="24"/>
          <w:szCs w:val="24"/>
          <w:lang w:eastAsia="pl-PL"/>
        </w:rPr>
        <w:t>…………………….., dnia ................ r.</w:t>
      </w:r>
    </w:p>
    <w:p w14:paraId="4FC222B0" w14:textId="77777777" w:rsidR="00050B77" w:rsidRPr="00CB49C8" w:rsidRDefault="00050B77" w:rsidP="00050B7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B49C8">
        <w:rPr>
          <w:rFonts w:eastAsia="Times New Roman" w:cstheme="minorHAnsi"/>
          <w:sz w:val="24"/>
          <w:szCs w:val="24"/>
          <w:lang w:eastAsia="pl-PL"/>
        </w:rPr>
        <w:t xml:space="preserve">        (miejscowość)</w:t>
      </w:r>
    </w:p>
    <w:p w14:paraId="65B9A562" w14:textId="77777777" w:rsidR="00050B77" w:rsidRPr="00CB49C8" w:rsidRDefault="00050B77" w:rsidP="00050B77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Arial" w:cstheme="minorHAnsi"/>
          <w:sz w:val="24"/>
          <w:szCs w:val="24"/>
          <w:lang w:eastAsia="ar-SA"/>
        </w:rPr>
        <w:t xml:space="preserve">     </w:t>
      </w:r>
      <w:r w:rsidRPr="00CB49C8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1E0A8C93" w14:textId="77777777" w:rsidR="00050B77" w:rsidRPr="00CB49C8" w:rsidRDefault="00050B77" w:rsidP="00050B77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podpis Wykonawcy</w:t>
      </w:r>
    </w:p>
    <w:p w14:paraId="15BFB36E" w14:textId="77777777" w:rsidR="00050B77" w:rsidRPr="00CB49C8" w:rsidRDefault="00050B77" w:rsidP="00050B77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lub osoby upoważnionej do reprezentowania Wykonawcy</w:t>
      </w:r>
    </w:p>
    <w:bookmarkEnd w:id="0"/>
    <w:bookmarkEnd w:id="1"/>
    <w:bookmarkEnd w:id="2"/>
    <w:p w14:paraId="4AD3E9B4" w14:textId="06D5685E" w:rsidR="00986658" w:rsidRPr="00050B77" w:rsidRDefault="00986658" w:rsidP="00050B77">
      <w:pPr>
        <w:spacing w:after="200" w:line="240" w:lineRule="auto"/>
        <w:rPr>
          <w:rFonts w:eastAsia="Arial Unicode MS" w:cstheme="minorHAnsi"/>
          <w:sz w:val="24"/>
          <w:szCs w:val="24"/>
          <w:lang w:eastAsia="ar-SA"/>
        </w:rPr>
      </w:pPr>
    </w:p>
    <w:sectPr w:rsidR="00986658" w:rsidRPr="00050B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663BB" w14:textId="77777777" w:rsidR="00E75EA8" w:rsidRDefault="00E75EA8" w:rsidP="00207A8E">
      <w:pPr>
        <w:spacing w:after="0" w:line="240" w:lineRule="auto"/>
      </w:pPr>
      <w:r>
        <w:separator/>
      </w:r>
    </w:p>
  </w:endnote>
  <w:endnote w:type="continuationSeparator" w:id="0">
    <w:p w14:paraId="6C3F872F" w14:textId="77777777" w:rsidR="00E75EA8" w:rsidRDefault="00E75EA8" w:rsidP="002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A718C" w14:textId="77777777" w:rsidR="00E75EA8" w:rsidRDefault="00E75EA8" w:rsidP="00207A8E">
      <w:pPr>
        <w:spacing w:after="0" w:line="240" w:lineRule="auto"/>
      </w:pPr>
      <w:r>
        <w:separator/>
      </w:r>
    </w:p>
  </w:footnote>
  <w:footnote w:type="continuationSeparator" w:id="0">
    <w:p w14:paraId="7CBDEE84" w14:textId="77777777" w:rsidR="00E75EA8" w:rsidRDefault="00E75EA8" w:rsidP="002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3342A" w14:textId="6E8E5CAF" w:rsidR="00207A8E" w:rsidRDefault="00207A8E">
    <w:pPr>
      <w:pStyle w:val="Nagwek"/>
    </w:pPr>
    <w:r w:rsidRPr="00857FA0">
      <w:drawing>
        <wp:anchor distT="0" distB="0" distL="114300" distR="114300" simplePos="0" relativeHeight="251659264" behindDoc="1" locked="0" layoutInCell="1" allowOverlap="1" wp14:anchorId="74464C1A" wp14:editId="4EA709A3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OR.271.4.2024.PR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24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6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7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8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9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30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1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2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3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4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6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9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40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1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2" w15:restartNumberingAfterBreak="0">
    <w:nsid w:val="014E38D2"/>
    <w:multiLevelType w:val="hybridMultilevel"/>
    <w:tmpl w:val="39A4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8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8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97008032">
    <w:abstractNumId w:val="45"/>
  </w:num>
  <w:num w:numId="2" w16cid:durableId="1318263337">
    <w:abstractNumId w:val="31"/>
  </w:num>
  <w:num w:numId="3" w16cid:durableId="1444226755">
    <w:abstractNumId w:val="2"/>
  </w:num>
  <w:num w:numId="4" w16cid:durableId="1272320694">
    <w:abstractNumId w:val="3"/>
  </w:num>
  <w:num w:numId="5" w16cid:durableId="826440906">
    <w:abstractNumId w:val="4"/>
  </w:num>
  <w:num w:numId="6" w16cid:durableId="1574854113">
    <w:abstractNumId w:val="5"/>
  </w:num>
  <w:num w:numId="7" w16cid:durableId="585722566">
    <w:abstractNumId w:val="6"/>
  </w:num>
  <w:num w:numId="8" w16cid:durableId="15935174">
    <w:abstractNumId w:val="8"/>
  </w:num>
  <w:num w:numId="9" w16cid:durableId="1494757198">
    <w:abstractNumId w:val="10"/>
  </w:num>
  <w:num w:numId="10" w16cid:durableId="775564634">
    <w:abstractNumId w:val="11"/>
  </w:num>
  <w:num w:numId="11" w16cid:durableId="1633558145">
    <w:abstractNumId w:val="13"/>
  </w:num>
  <w:num w:numId="12" w16cid:durableId="2088795497">
    <w:abstractNumId w:val="14"/>
  </w:num>
  <w:num w:numId="13" w16cid:durableId="784420633">
    <w:abstractNumId w:val="15"/>
  </w:num>
  <w:num w:numId="14" w16cid:durableId="650908382">
    <w:abstractNumId w:val="19"/>
  </w:num>
  <w:num w:numId="15" w16cid:durableId="419331778">
    <w:abstractNumId w:val="20"/>
  </w:num>
  <w:num w:numId="16" w16cid:durableId="1302076447">
    <w:abstractNumId w:val="22"/>
  </w:num>
  <w:num w:numId="17" w16cid:durableId="1020549404">
    <w:abstractNumId w:val="23"/>
  </w:num>
  <w:num w:numId="18" w16cid:durableId="505024488">
    <w:abstractNumId w:val="24"/>
  </w:num>
  <w:num w:numId="19" w16cid:durableId="845828703">
    <w:abstractNumId w:val="26"/>
  </w:num>
  <w:num w:numId="20" w16cid:durableId="2097818682">
    <w:abstractNumId w:val="27"/>
  </w:num>
  <w:num w:numId="21" w16cid:durableId="207689358">
    <w:abstractNumId w:val="29"/>
  </w:num>
  <w:num w:numId="22" w16cid:durableId="1205941748">
    <w:abstractNumId w:val="30"/>
  </w:num>
  <w:num w:numId="23" w16cid:durableId="1767381399">
    <w:abstractNumId w:val="33"/>
  </w:num>
  <w:num w:numId="24" w16cid:durableId="934556537">
    <w:abstractNumId w:val="1"/>
  </w:num>
  <w:num w:numId="25" w16cid:durableId="1076199378">
    <w:abstractNumId w:val="7"/>
  </w:num>
  <w:num w:numId="26" w16cid:durableId="290667887">
    <w:abstractNumId w:val="9"/>
  </w:num>
  <w:num w:numId="27" w16cid:durableId="1846632048">
    <w:abstractNumId w:val="12"/>
  </w:num>
  <w:num w:numId="28" w16cid:durableId="996766768">
    <w:abstractNumId w:val="16"/>
  </w:num>
  <w:num w:numId="29" w16cid:durableId="1679385335">
    <w:abstractNumId w:val="17"/>
  </w:num>
  <w:num w:numId="30" w16cid:durableId="1760322665">
    <w:abstractNumId w:val="18"/>
  </w:num>
  <w:num w:numId="31" w16cid:durableId="9183706">
    <w:abstractNumId w:val="21"/>
  </w:num>
  <w:num w:numId="32" w16cid:durableId="2045908768">
    <w:abstractNumId w:val="25"/>
  </w:num>
  <w:num w:numId="33" w16cid:durableId="163862982">
    <w:abstractNumId w:val="32"/>
  </w:num>
  <w:num w:numId="34" w16cid:durableId="1345009216">
    <w:abstractNumId w:val="34"/>
  </w:num>
  <w:num w:numId="35" w16cid:durableId="249849983">
    <w:abstractNumId w:val="35"/>
  </w:num>
  <w:num w:numId="36" w16cid:durableId="123431159">
    <w:abstractNumId w:val="36"/>
  </w:num>
  <w:num w:numId="37" w16cid:durableId="1856577563">
    <w:abstractNumId w:val="37"/>
  </w:num>
  <w:num w:numId="38" w16cid:durableId="1098717961">
    <w:abstractNumId w:val="38"/>
  </w:num>
  <w:num w:numId="39" w16cid:durableId="646059424">
    <w:abstractNumId w:val="39"/>
  </w:num>
  <w:num w:numId="40" w16cid:durableId="757408813">
    <w:abstractNumId w:val="40"/>
  </w:num>
  <w:num w:numId="41" w16cid:durableId="1873152909">
    <w:abstractNumId w:val="41"/>
  </w:num>
  <w:num w:numId="42" w16cid:durableId="1338385278">
    <w:abstractNumId w:val="57"/>
  </w:num>
  <w:num w:numId="43" w16cid:durableId="81949531">
    <w:abstractNumId w:val="44"/>
  </w:num>
  <w:num w:numId="44" w16cid:durableId="1830634272">
    <w:abstractNumId w:val="43"/>
  </w:num>
  <w:num w:numId="45" w16cid:durableId="990986665">
    <w:abstractNumId w:val="46"/>
  </w:num>
  <w:num w:numId="46" w16cid:durableId="470640618">
    <w:abstractNumId w:val="59"/>
  </w:num>
  <w:num w:numId="47" w16cid:durableId="204023639">
    <w:abstractNumId w:val="58"/>
  </w:num>
  <w:num w:numId="48" w16cid:durableId="1742170148">
    <w:abstractNumId w:val="54"/>
  </w:num>
  <w:num w:numId="49" w16cid:durableId="1467628805">
    <w:abstractNumId w:val="28"/>
  </w:num>
  <w:num w:numId="50" w16cid:durableId="1613826966">
    <w:abstractNumId w:val="55"/>
  </w:num>
  <w:num w:numId="51" w16cid:durableId="822966485">
    <w:abstractNumId w:val="48"/>
  </w:num>
  <w:num w:numId="52" w16cid:durableId="244650516">
    <w:abstractNumId w:val="60"/>
  </w:num>
  <w:num w:numId="53" w16cid:durableId="2133479613">
    <w:abstractNumId w:val="51"/>
  </w:num>
  <w:num w:numId="54" w16cid:durableId="1749376534">
    <w:abstractNumId w:val="42"/>
  </w:num>
  <w:num w:numId="55" w16cid:durableId="828449865">
    <w:abstractNumId w:val="52"/>
  </w:num>
  <w:num w:numId="56" w16cid:durableId="260648716">
    <w:abstractNumId w:val="47"/>
  </w:num>
  <w:num w:numId="57" w16cid:durableId="1833791381">
    <w:abstractNumId w:val="61"/>
  </w:num>
  <w:num w:numId="58" w16cid:durableId="319311234">
    <w:abstractNumId w:val="50"/>
  </w:num>
  <w:num w:numId="59" w16cid:durableId="1297182064">
    <w:abstractNumId w:val="56"/>
  </w:num>
  <w:num w:numId="60" w16cid:durableId="556666923">
    <w:abstractNumId w:val="49"/>
  </w:num>
  <w:num w:numId="61" w16cid:durableId="430320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42115902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8E"/>
    <w:rsid w:val="00050B77"/>
    <w:rsid w:val="001A3E4C"/>
    <w:rsid w:val="00207A8E"/>
    <w:rsid w:val="00416A50"/>
    <w:rsid w:val="004357AA"/>
    <w:rsid w:val="00986658"/>
    <w:rsid w:val="009D6605"/>
    <w:rsid w:val="00C26973"/>
    <w:rsid w:val="00E3520C"/>
    <w:rsid w:val="00E7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D8C6"/>
  <w15:chartTrackingRefBased/>
  <w15:docId w15:val="{2AB2A80A-F798-453C-A669-FD67C8E0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8E"/>
  </w:style>
  <w:style w:type="paragraph" w:styleId="Stopka">
    <w:name w:val="footer"/>
    <w:basedOn w:val="Normalny"/>
    <w:link w:val="Stopka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8E"/>
  </w:style>
  <w:style w:type="paragraph" w:styleId="Akapitzlist">
    <w:name w:val="List Paragraph"/>
    <w:basedOn w:val="Normalny"/>
    <w:link w:val="AkapitzlistZnak"/>
    <w:uiPriority w:val="34"/>
    <w:qFormat/>
    <w:rsid w:val="00416A50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416A5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41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2024-06-21T14:02:00Z</dcterms:created>
  <dcterms:modified xsi:type="dcterms:W3CDTF">2024-06-21T14:02:00Z</dcterms:modified>
</cp:coreProperties>
</file>