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36064" w14:textId="77777777" w:rsidR="004357AA" w:rsidRPr="00CB49C8" w:rsidRDefault="004357AA" w:rsidP="004357AA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59964"/>
      <w:r>
        <w:t xml:space="preserve"> </w:t>
      </w:r>
      <w:bookmarkStart w:id="1" w:name="_Hlk158286400"/>
      <w:bookmarkStart w:id="2" w:name="_Hlk142402635"/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Załącznik nr 6 do SWZ                    </w:t>
      </w:r>
    </w:p>
    <w:p w14:paraId="1E65C9F3" w14:textId="77777777" w:rsidR="004357AA" w:rsidRPr="00CB49C8" w:rsidRDefault="004357AA" w:rsidP="004357AA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42013F27" w14:textId="77777777" w:rsidR="004357AA" w:rsidRPr="00CB49C8" w:rsidRDefault="004357AA" w:rsidP="004357AA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44E086C5" w14:textId="77777777" w:rsidR="004357AA" w:rsidRPr="00CB49C8" w:rsidRDefault="004357AA" w:rsidP="004357AA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749F17F8" w14:textId="77777777" w:rsidR="004357AA" w:rsidRPr="00CB49C8" w:rsidRDefault="004357AA" w:rsidP="004357AA">
      <w:pPr>
        <w:suppressAutoHyphens/>
        <w:spacing w:after="20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CB49C8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CB49C8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16676E39" w14:textId="77777777" w:rsidR="004357AA" w:rsidRPr="00CB49C8" w:rsidRDefault="004357AA" w:rsidP="004357AA">
      <w:pPr>
        <w:widowControl w:val="0"/>
        <w:numPr>
          <w:ilvl w:val="0"/>
          <w:numId w:val="61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40" w:lineRule="auto"/>
        <w:ind w:left="0" w:hanging="431"/>
        <w:jc w:val="center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bCs/>
          <w:sz w:val="24"/>
          <w:szCs w:val="24"/>
          <w:lang w:eastAsia="ar-SA"/>
        </w:rPr>
        <w:t>WYKAZ WYKONANYCH</w:t>
      </w:r>
    </w:p>
    <w:p w14:paraId="18FC2E31" w14:textId="77777777" w:rsidR="004357AA" w:rsidRPr="00CB49C8" w:rsidRDefault="004357AA" w:rsidP="004357AA">
      <w:pPr>
        <w:widowControl w:val="0"/>
        <w:numPr>
          <w:ilvl w:val="0"/>
          <w:numId w:val="61"/>
        </w:numPr>
        <w:tabs>
          <w:tab w:val="clear" w:pos="0"/>
          <w:tab w:val="num" w:pos="432"/>
          <w:tab w:val="num" w:pos="1909"/>
        </w:tabs>
        <w:suppressAutoHyphens/>
        <w:autoSpaceDE w:val="0"/>
        <w:spacing w:after="0" w:line="276" w:lineRule="auto"/>
        <w:ind w:left="0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bCs/>
          <w:sz w:val="24"/>
          <w:szCs w:val="24"/>
          <w:lang w:eastAsia="ar-SA"/>
        </w:rPr>
        <w:t>ROBÓT BUDOWLANYCH</w:t>
      </w:r>
    </w:p>
    <w:p w14:paraId="1D84CB18" w14:textId="77777777" w:rsidR="004357AA" w:rsidRPr="00CB49C8" w:rsidRDefault="004357AA" w:rsidP="004357AA">
      <w:pPr>
        <w:keepNext/>
        <w:suppressAutoHyphens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CB49C8">
        <w:rPr>
          <w:rFonts w:eastAsia="Times New Roman" w:cstheme="minorHAnsi"/>
          <w:b/>
          <w:sz w:val="24"/>
          <w:szCs w:val="24"/>
          <w:lang w:eastAsia="zh-CN"/>
        </w:rPr>
        <w:t>w postępowaniu o udzielenie zamówienia publicznego na :</w:t>
      </w:r>
    </w:p>
    <w:p w14:paraId="0A702187" w14:textId="77777777" w:rsidR="004357AA" w:rsidRPr="00CB49C8" w:rsidRDefault="004357AA" w:rsidP="004357AA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49C8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0AC2E84D" w14:textId="77777777" w:rsidR="004357AA" w:rsidRPr="00CB49C8" w:rsidRDefault="004357AA" w:rsidP="004357AA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49C8">
        <w:rPr>
          <w:rFonts w:cstheme="minorHAnsi"/>
          <w:b/>
          <w:bCs/>
          <w:sz w:val="24"/>
          <w:szCs w:val="24"/>
        </w:rPr>
        <w:t>Bałków i Chycza”</w:t>
      </w:r>
      <w:r w:rsidRPr="00CB49C8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7256848C" w14:textId="77777777" w:rsidR="004357AA" w:rsidRPr="00CB49C8" w:rsidRDefault="004357AA" w:rsidP="004357AA">
      <w:pPr>
        <w:suppressAutoHyphens/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7C27DFFF" w14:textId="77777777" w:rsidR="004357AA" w:rsidRPr="00CB49C8" w:rsidRDefault="004357AA" w:rsidP="004357A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CB49C8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0C944A2" w14:textId="77777777" w:rsidR="004357AA" w:rsidRPr="00CB49C8" w:rsidRDefault="004357AA" w:rsidP="004357A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643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057"/>
        <w:gridCol w:w="2057"/>
      </w:tblGrid>
      <w:tr w:rsidR="004357AA" w:rsidRPr="00CB49C8" w14:paraId="5D93AAFD" w14:textId="77777777" w:rsidTr="00EE4928">
        <w:tc>
          <w:tcPr>
            <w:tcW w:w="2127" w:type="dxa"/>
            <w:shd w:val="clear" w:color="auto" w:fill="F3F3F3"/>
          </w:tcPr>
          <w:p w14:paraId="645AAC3A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Nazwa zamówienia</w:t>
            </w:r>
          </w:p>
          <w:p w14:paraId="058E21D0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38B3DBE4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Wartość zamówienia </w:t>
            </w:r>
          </w:p>
          <w:p w14:paraId="67077D90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2568DEF2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Terminy realizacji zamówienia</w:t>
            </w:r>
          </w:p>
          <w:p w14:paraId="433DB764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14:paraId="31B14A20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79757C72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(rodzaj robót budowlanych):</w:t>
            </w:r>
          </w:p>
          <w:p w14:paraId="2B3424EA" w14:textId="77777777" w:rsidR="004357AA" w:rsidRPr="00CB49C8" w:rsidRDefault="004357AA" w:rsidP="00EE492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057" w:type="dxa"/>
            <w:shd w:val="clear" w:color="auto" w:fill="F3F3F3"/>
          </w:tcPr>
          <w:p w14:paraId="0A78F675" w14:textId="77777777" w:rsidR="004357AA" w:rsidRPr="00CB49C8" w:rsidRDefault="004357AA" w:rsidP="00EE4928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z w:val="24"/>
                <w:szCs w:val="24"/>
                <w:lang w:eastAsia="pl-PL"/>
              </w:rPr>
              <w:t>Dokument potwierdzający (załączyć), że roboty budowlane zostały wykonane należycie*</w:t>
            </w:r>
          </w:p>
        </w:tc>
      </w:tr>
      <w:tr w:rsidR="004357AA" w:rsidRPr="00CB49C8" w14:paraId="596D2763" w14:textId="77777777" w:rsidTr="00EE4928">
        <w:trPr>
          <w:trHeight w:val="505"/>
        </w:trPr>
        <w:tc>
          <w:tcPr>
            <w:tcW w:w="2127" w:type="dxa"/>
          </w:tcPr>
          <w:p w14:paraId="05138681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591BA721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14E77389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0E47FA62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7A5D2A22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632664D1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52F6998A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57AA" w:rsidRPr="00CB49C8" w14:paraId="4AECEBEC" w14:textId="77777777" w:rsidTr="00EE4928">
        <w:trPr>
          <w:trHeight w:val="750"/>
        </w:trPr>
        <w:tc>
          <w:tcPr>
            <w:tcW w:w="2127" w:type="dxa"/>
          </w:tcPr>
          <w:p w14:paraId="4B8CDC27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75E6A02D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B9BE0A6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1606155A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026DD765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4357AA" w:rsidRPr="00CB49C8" w14:paraId="620EE151" w14:textId="77777777" w:rsidTr="00EE4928">
        <w:trPr>
          <w:trHeight w:val="750"/>
        </w:trPr>
        <w:tc>
          <w:tcPr>
            <w:tcW w:w="2127" w:type="dxa"/>
          </w:tcPr>
          <w:p w14:paraId="7E239958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36BEC94B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03D13B1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52295826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17278465" w14:textId="77777777" w:rsidR="004357AA" w:rsidRPr="00CB49C8" w:rsidRDefault="004357AA" w:rsidP="00EE492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6FE6DD54" w14:textId="77777777" w:rsidR="004357AA" w:rsidRPr="00CB49C8" w:rsidRDefault="004357AA" w:rsidP="004357A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06C5D7DB" w14:textId="77777777" w:rsidR="004357AA" w:rsidRPr="00CB49C8" w:rsidRDefault="004357AA" w:rsidP="004357AA">
      <w:pPr>
        <w:widowControl w:val="0"/>
        <w:suppressAutoHyphens/>
        <w:spacing w:after="0" w:line="240" w:lineRule="auto"/>
        <w:jc w:val="both"/>
        <w:rPr>
          <w:rFonts w:eastAsia="Andale Sans UI" w:cstheme="minorHAnsi"/>
          <w:sz w:val="20"/>
          <w:szCs w:val="20"/>
          <w:lang w:eastAsia="ar-SA"/>
        </w:rPr>
      </w:pPr>
      <w:r w:rsidRPr="0094648B">
        <w:rPr>
          <w:rFonts w:eastAsia="Times New Roman" w:cstheme="minorHAnsi"/>
          <w:sz w:val="20"/>
          <w:szCs w:val="20"/>
          <w:lang w:eastAsia="pl-PL"/>
        </w:rPr>
        <w:t xml:space="preserve">**) Należy podać przynajmniej </w:t>
      </w:r>
      <w:r w:rsidRPr="0094648B">
        <w:rPr>
          <w:rFonts w:eastAsia="Andale Sans UI" w:cstheme="minorHAnsi"/>
          <w:sz w:val="20"/>
          <w:szCs w:val="20"/>
          <w:lang w:eastAsia="ar-SA"/>
        </w:rPr>
        <w:t xml:space="preserve">3 roboty polegające na budowie, przebudowie i remoncie w tym  </w:t>
      </w:r>
      <w:r w:rsidRPr="0094648B">
        <w:rPr>
          <w:rFonts w:cs="Calibri"/>
          <w:sz w:val="20"/>
          <w:szCs w:val="20"/>
        </w:rPr>
        <w:t>termomodernizacji budynku, o minimalnej wartości wykonanych robót wynoszącej 500.000,00 złotych brutto</w:t>
      </w:r>
      <w:r w:rsidRPr="0094648B">
        <w:rPr>
          <w:rFonts w:eastAsia="Andale Sans UI" w:cstheme="minorHAnsi"/>
          <w:sz w:val="20"/>
          <w:szCs w:val="20"/>
          <w:lang w:eastAsia="ar-SA"/>
        </w:rPr>
        <w:t xml:space="preserve"> każda potwierdzonych dokumentem, że roboty te zostały wykonane w sposób należyty </w:t>
      </w:r>
      <w:r w:rsidRPr="0094648B">
        <w:rPr>
          <w:rFonts w:cstheme="minorHAnsi"/>
          <w:sz w:val="20"/>
          <w:szCs w:val="20"/>
        </w:rPr>
        <w:t>potwierdzonych dokumentem,  że roboty te zostały</w:t>
      </w:r>
      <w:r w:rsidRPr="00CB49C8">
        <w:rPr>
          <w:rFonts w:cstheme="minorHAnsi"/>
          <w:sz w:val="20"/>
          <w:szCs w:val="20"/>
        </w:rPr>
        <w:t xml:space="preserve"> wykonane w sposób należyty </w:t>
      </w:r>
      <w:r w:rsidRPr="00CB49C8">
        <w:rPr>
          <w:rFonts w:eastAsia="Times New Roman" w:cstheme="minorHAnsi"/>
          <w:sz w:val="20"/>
          <w:szCs w:val="20"/>
          <w:lang w:eastAsia="pl-PL"/>
        </w:rPr>
        <w:t>i załączyć dokumenty wskazane w kol.5.</w:t>
      </w:r>
    </w:p>
    <w:p w14:paraId="6EF6953E" w14:textId="77777777" w:rsidR="004357AA" w:rsidRPr="00CB49C8" w:rsidRDefault="004357AA" w:rsidP="004357AA">
      <w:pPr>
        <w:tabs>
          <w:tab w:val="left" w:pos="-1843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>Uwaga: należy dołączyć dowody.</w:t>
      </w:r>
    </w:p>
    <w:p w14:paraId="04C85D91" w14:textId="77777777" w:rsidR="004357AA" w:rsidRPr="00CB49C8" w:rsidRDefault="004357AA" w:rsidP="004357A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15BA48D6" w14:textId="77777777" w:rsidR="004357AA" w:rsidRPr="00CB49C8" w:rsidRDefault="004357AA" w:rsidP="004357A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>(miejscowość)</w:t>
      </w:r>
    </w:p>
    <w:p w14:paraId="26890652" w14:textId="77777777" w:rsidR="004357AA" w:rsidRPr="00CB49C8" w:rsidRDefault="004357AA" w:rsidP="004357AA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Arial" w:cstheme="minorHAnsi"/>
          <w:sz w:val="24"/>
          <w:szCs w:val="24"/>
          <w:lang w:eastAsia="ar-SA"/>
        </w:rPr>
        <w:t xml:space="preserve">     </w:t>
      </w:r>
      <w:r w:rsidRPr="00CB49C8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71C443B0" w14:textId="77777777" w:rsidR="004357AA" w:rsidRPr="00CB49C8" w:rsidRDefault="004357AA" w:rsidP="004357AA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 podpis Wykonawcy</w:t>
      </w:r>
    </w:p>
    <w:p w14:paraId="1165B738" w14:textId="77777777" w:rsidR="004357AA" w:rsidRPr="00CB49C8" w:rsidRDefault="004357AA" w:rsidP="004357AA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bookmarkEnd w:id="1"/>
    <w:bookmarkEnd w:id="2"/>
    <w:p w14:paraId="063291A0" w14:textId="77777777" w:rsidR="004357AA" w:rsidRPr="000363DA" w:rsidRDefault="004357AA" w:rsidP="004357AA">
      <w:pPr>
        <w:spacing w:after="200" w:line="240" w:lineRule="auto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bookmarkEnd w:id="0"/>
    <w:p w14:paraId="4AD3E9B4" w14:textId="5D095607" w:rsidR="00986658" w:rsidRPr="004357AA" w:rsidRDefault="00986658" w:rsidP="004357AA"/>
    <w:sectPr w:rsidR="00986658" w:rsidRPr="004357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07565" w14:textId="77777777" w:rsidR="00CE1E15" w:rsidRDefault="00CE1E15" w:rsidP="00207A8E">
      <w:pPr>
        <w:spacing w:after="0" w:line="240" w:lineRule="auto"/>
      </w:pPr>
      <w:r>
        <w:separator/>
      </w:r>
    </w:p>
  </w:endnote>
  <w:endnote w:type="continuationSeparator" w:id="0">
    <w:p w14:paraId="4306111A" w14:textId="77777777" w:rsidR="00CE1E15" w:rsidRDefault="00CE1E15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A47B5" w14:textId="77777777" w:rsidR="00CE1E15" w:rsidRDefault="00CE1E15" w:rsidP="00207A8E">
      <w:pPr>
        <w:spacing w:after="0" w:line="240" w:lineRule="auto"/>
      </w:pPr>
      <w:r>
        <w:separator/>
      </w:r>
    </w:p>
  </w:footnote>
  <w:footnote w:type="continuationSeparator" w:id="0">
    <w:p w14:paraId="0240F54D" w14:textId="77777777" w:rsidR="00CE1E15" w:rsidRDefault="00CE1E15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8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8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5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57"/>
  </w:num>
  <w:num w:numId="43" w16cid:durableId="81949531">
    <w:abstractNumId w:val="44"/>
  </w:num>
  <w:num w:numId="44" w16cid:durableId="1830634272">
    <w:abstractNumId w:val="43"/>
  </w:num>
  <w:num w:numId="45" w16cid:durableId="990986665">
    <w:abstractNumId w:val="46"/>
  </w:num>
  <w:num w:numId="46" w16cid:durableId="470640618">
    <w:abstractNumId w:val="59"/>
  </w:num>
  <w:num w:numId="47" w16cid:durableId="204023639">
    <w:abstractNumId w:val="58"/>
  </w:num>
  <w:num w:numId="48" w16cid:durableId="1742170148">
    <w:abstractNumId w:val="54"/>
  </w:num>
  <w:num w:numId="49" w16cid:durableId="1467628805">
    <w:abstractNumId w:val="28"/>
  </w:num>
  <w:num w:numId="50" w16cid:durableId="1613826966">
    <w:abstractNumId w:val="55"/>
  </w:num>
  <w:num w:numId="51" w16cid:durableId="822966485">
    <w:abstractNumId w:val="48"/>
  </w:num>
  <w:num w:numId="52" w16cid:durableId="244650516">
    <w:abstractNumId w:val="60"/>
  </w:num>
  <w:num w:numId="53" w16cid:durableId="2133479613">
    <w:abstractNumId w:val="51"/>
  </w:num>
  <w:num w:numId="54" w16cid:durableId="1749376534">
    <w:abstractNumId w:val="42"/>
  </w:num>
  <w:num w:numId="55" w16cid:durableId="828449865">
    <w:abstractNumId w:val="52"/>
  </w:num>
  <w:num w:numId="56" w16cid:durableId="260648716">
    <w:abstractNumId w:val="47"/>
  </w:num>
  <w:num w:numId="57" w16cid:durableId="1833791381">
    <w:abstractNumId w:val="61"/>
  </w:num>
  <w:num w:numId="58" w16cid:durableId="319311234">
    <w:abstractNumId w:val="50"/>
  </w:num>
  <w:num w:numId="59" w16cid:durableId="1297182064">
    <w:abstractNumId w:val="56"/>
  </w:num>
  <w:num w:numId="60" w16cid:durableId="556666923">
    <w:abstractNumId w:val="49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1A3E4C"/>
    <w:rsid w:val="00207A8E"/>
    <w:rsid w:val="00416A50"/>
    <w:rsid w:val="004357AA"/>
    <w:rsid w:val="00986658"/>
    <w:rsid w:val="009D6605"/>
    <w:rsid w:val="00C26973"/>
    <w:rsid w:val="00CE1E15"/>
    <w:rsid w:val="00E3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2024-06-21T14:01:00Z</dcterms:created>
  <dcterms:modified xsi:type="dcterms:W3CDTF">2024-06-21T14:01:00Z</dcterms:modified>
</cp:coreProperties>
</file>